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41354047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"Ульяновская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5439502)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«Труд (технология)»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 </w:t>
      </w:r>
      <w:r>
        <w:rPr>
          <w:rFonts w:ascii="Times New Roman" w:hAnsi="Times New Roman"/>
          <w:b w:val="false"/>
          <w:i w:val="false"/>
          <w:color w:val="000000"/>
          <w:spacing w:val="1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left"/>
      </w:pPr>
    </w:p>
    <w:bookmarkStart w:name="block-41354047" w:id="1"/>
    <w:p>
      <w:pPr>
        <w:sectPr>
          <w:pgSz w:w="11906" w:h="16383" w:orient="portrait"/>
        </w:sectPr>
      </w:pPr>
    </w:p>
    <w:bookmarkEnd w:id="1"/>
    <w:bookmarkEnd w:id="0"/>
    <w:bookmarkStart w:name="block-41354050" w:id="2"/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/>
        <w:ind w:firstLine="600"/>
        <w:jc w:val="left"/>
      </w:pPr>
      <w:bookmarkStart w:name="_Toc157707436" w:id="3"/>
      <w:bookmarkEnd w:id="3"/>
    </w:p>
    <w:p>
      <w:pPr>
        <w:spacing w:before="0" w:after="0"/>
        <w:ind w:firstLine="600"/>
        <w:jc w:val="left"/>
      </w:pPr>
      <w:bookmarkStart w:name="_Toc157707436" w:id="4"/>
      <w:bookmarkEnd w:id="4"/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сферах трудовой деятельности.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Основной </w:t>
      </w:r>
      <w:r>
        <w:rPr>
          <w:rFonts w:ascii="Times New Roman" w:hAnsi="Times New Roman"/>
          <w:b/>
          <w:i w:val="false"/>
          <w:color w:val="000000"/>
          <w:sz w:val="28"/>
        </w:rPr>
        <w:t>целью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освоения содержания программы по учебному предмету «Труд (технология)» является </w:t>
      </w:r>
      <w:r>
        <w:rPr>
          <w:rFonts w:ascii="Times New Roman" w:hAnsi="Times New Roman"/>
          <w:b/>
          <w:i w:val="false"/>
          <w:color w:val="000000"/>
          <w:sz w:val="28"/>
        </w:rPr>
        <w:t>формирование технологической грамотности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глобальных компетенций, творческого мышления.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Задачами учебного предмета «Труд (технология)» являются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знаниями, умениями и опытом деятельности в предметной области «Технология»;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>
      <w:pPr>
        <w:spacing w:before="0" w:after="0" w:line="48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предмету «Труд (технология)» построена по модульному принципу.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ИНВАРИАНТНЫЕ МОДУЛИ ПРОГРАММЫ ПО УЧЕБНОМУ ПРЕДМЕТУ "ТРУДУ (ТЕХНОЛОГИЯ)"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«Производство и технологии»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«Технологии обработки материалов и пищевых продуктов»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«Компьютерная графика. Черчение»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«Робототехника»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«3D-моделирование, прототипирование, макетирование»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>
      <w:pPr>
        <w:spacing w:before="0" w:after="0" w:line="72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ВАРИАТИВНЫЕ МОДУЛИ ПРОГРАММЫ ПО УЧЕБНОМУ ПРЕДМЕТУ "ТРУД (ТЕХНОЛОГИЯ)"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«Автоматизированные системы»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>
      <w:pPr>
        <w:spacing w:before="0" w:after="0" w:line="120"/>
        <w:ind w:left="120"/>
        <w:jc w:val="left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Модули «Животноводство» и «Растениеводство»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по учебному предмету «Труд (технология)» осуществляется реализация межпредметных связей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химией при освоении разделов, связанных с технологиями химической промышленности в инвариантных модулях;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 историей 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искусством при освоении элементов промышленной эстетики, народных ремёсел в инвариантном модуле «Производство и технологии»;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обществознанием при освоении тем в инвариантном модуле «Производство и технологии».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bookmarkStart w:name="block-41354050" w:id="5"/>
    <w:p>
      <w:pPr>
        <w:sectPr>
          <w:pgSz w:w="11906" w:h="16383" w:orient="portrait"/>
        </w:sectPr>
      </w:pPr>
    </w:p>
    <w:bookmarkEnd w:id="5"/>
    <w:bookmarkEnd w:id="2"/>
    <w:bookmarkStart w:name="block-41354046" w:id="6"/>
    <w:p>
      <w:pPr>
        <w:spacing w:before="161" w:after="161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spacing w:before="180" w:after="0" w:line="264"/>
        <w:ind w:left="120"/>
        <w:jc w:val="both"/>
      </w:pPr>
      <w:bookmarkStart w:name="_Toc141791714" w:id="7"/>
      <w:bookmarkEnd w:id="7"/>
      <w:r>
        <w:rPr>
          <w:rFonts w:ascii="Times New Roman" w:hAnsi="Times New Roman"/>
          <w:b/>
          <w:i w:val="false"/>
          <w:color w:val="000000"/>
          <w:sz w:val="28"/>
        </w:rPr>
        <w:t>ИНВАРИАНТНЫЕ МОДУЛИ</w:t>
      </w:r>
    </w:p>
    <w:p>
      <w:pPr>
        <w:spacing w:before="0" w:after="0"/>
        <w:ind w:left="120"/>
        <w:jc w:val="left"/>
      </w:pPr>
      <w:bookmarkStart w:name="_Toc157707439" w:id="8"/>
      <w:bookmarkEnd w:id="8"/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«Производство и технологии»</w:t>
      </w:r>
    </w:p>
    <w:p>
      <w:pPr>
        <w:spacing w:before="0" w:after="0" w:line="72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Какие бывают профессии. Мир труда и профессий. Социальная значимость профессий.</w:t>
      </w:r>
    </w:p>
    <w:p>
      <w:pPr>
        <w:spacing w:before="0" w:after="0" w:line="48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 и моделирование.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Виды машин и механизмов. Кинематические схемы.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Технологические задачи и способы их решения.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Техническое моделирование и конструирование. Конструкторская документация.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Перспективы развития техники и технологий.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Инженерные профессии.</w:t>
      </w:r>
    </w:p>
    <w:p>
      <w:pPr>
        <w:spacing w:before="0" w:after="0" w:line="72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Создание технологий как основная задача современной науки.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Промышленная эстетика. Дизайн.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Народные ремёсла. Народные ремёсла и промыслы России.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Цифровизация производства. Цифровые технологии и способы обработки информации.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 технологическими процессами. Управление производством. Современные и перспективные технологии.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высокотехнологичных отраслей. «Высокие технологии» двойного назначения.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дизайном, их востребованность на рынке труда.</w:t>
      </w:r>
    </w:p>
    <w:p>
      <w:pPr>
        <w:spacing w:before="0" w:after="0" w:line="72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принципы управления. Управление и организация. Управление современным производством.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Производство и его виды. Инновации и инновационные процессы на предприятиях. Управление инновациями.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Рынок труда. Функции рынка труда. Трудовые ресурсы.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Внутренняя и внешняя среда предпринимательства. Базовые составляющие внутренней среды.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Технологическое предпринимательство. Инновации и их виды. Новые рынки для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Мир профессий. Выбор профессии. </w:t>
      </w:r>
    </w:p>
    <w:p>
      <w:pPr>
        <w:spacing w:before="0" w:after="0"/>
        <w:ind w:left="120"/>
        <w:jc w:val="both"/>
      </w:pPr>
      <w:bookmarkStart w:name="_Toc157707445" w:id="9"/>
      <w:bookmarkEnd w:id="9"/>
    </w:p>
    <w:p>
      <w:pPr>
        <w:spacing w:before="0" w:after="0" w:line="48"/>
        <w:ind w:left="120"/>
        <w:jc w:val="both"/>
      </w:pP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«Компьютерная графика. Черчение»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графической грамоты. Графические материалы и инструменты.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элементы графических изображений (точка, линия, контур, буквы и цифры, условные знаки).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построения чертежей (рамка, основная надпись, масштаб, виды, нанесение размеров).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чертежа.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проектной документации.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выполнения чертежей с использованием чертёжных инструментов и приспособлений.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Стандарты оформления.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графическом редакторе, компьютерной графике.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графического редактора. Создание эскиза в графическом редакторе.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для создания и редактирования текста в графическом редакторе.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печатной продукции в графическом редакторе.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сведения о сборочных чертежах. Оформление сборочного чертежа. Правила чтения сборочных чертежей.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графической модели.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Математические, физические и информационные модели.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Графические модели. Виды графических моделей.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Количественная и качественная оценка модели.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программного обеспечения для создания проектной документации: моделей объектов и их чертежей.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документов, виды документов. Основная надпись.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Геометрические примитивы.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Создание, редактирование и трансформация графических объектов.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Сложные 3D-модели и сборочные чертежи.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Изделия и их модели. Анализ формы объекта и синтез модели.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 создания 3D-модели.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 модели. Формообразование детали. Способы редактирования операции формообразования и эскиза.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компьютерной графикой, их востребованность на рынке труда.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>
      <w:pPr>
        <w:spacing w:before="0" w:after="0"/>
        <w:ind w:left="120"/>
        <w:jc w:val="both"/>
      </w:pPr>
      <w:bookmarkStart w:name="_Toc157707451" w:id="10"/>
      <w:bookmarkEnd w:id="10"/>
    </w:p>
    <w:p>
      <w:pPr>
        <w:spacing w:before="0" w:after="0" w:line="144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«3D-моделирование, прототипирование, макетирование»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и свойства, назначение моделей. Адекватность модели моделируемому объекту и целям моделирования.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объёмных моделей с помощью компьютерных программ.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3D-печатью.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3D-моделирование как технология создания визуальных моделей.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Графические примитивы в 3D-моделировании. Куб и кубоид. Шар и многогранник. Цилиндр, призма, пирамида.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«прототипирование». Создание цифровой объёмной модели.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для создания цифровой объёмной модели.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3D-печатью.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сложных объектов. Рендеринг. Полигональная сетка.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«аддитивные технологии».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Технологическое оборудование для аддитивных технологий: 3D-принтеры.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Области применения трёхмерной печати. Сырьё для трёхмерной печати.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аддитивного производства. Правила безопасного пользования 3D-принтером. Основные настройки для выполнения печати на 3D-принтере.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Подготовка к печати. Печать 3D-модели.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3D-печатью.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3D-печатью.</w:t>
      </w:r>
    </w:p>
    <w:p>
      <w:pPr>
        <w:spacing w:before="0" w:after="0"/>
        <w:ind w:left="120"/>
        <w:jc w:val="both"/>
      </w:pPr>
      <w:bookmarkStart w:name="_Toc157707455" w:id="11"/>
      <w:bookmarkEnd w:id="11"/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«Технологии обработки материалов и пищевых продуктов»</w:t>
      </w:r>
    </w:p>
    <w:p>
      <w:pPr>
        <w:spacing w:before="0" w:after="0" w:line="96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конструкционных материалов.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Бумага и её свойства. Производство бумаги, история и современные технологии.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Ручной и электрифицированный инструмент для обработки древесины.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(основные): разметка, пиление, сверление, зачистка, декорирование древесины.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Народные промыслы по обработке древесины.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производством и обработкой древесины.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древесины».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пищевых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сведения о питании и технологиях приготовления пищи.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Рациональное, здоровое питание, режим питания, пищевая пирамида.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приготовления блюд из яиц, круп, овощей. Определение качества продуктов, правила хранения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этикета за столом. Условия хранения продуктов питания. Утилизация бытовых и пищевых отходов.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производством и обработкой пищевых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Групповой проект по теме «Питание и здоровье человека».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текстильных материалов.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технологии производства тканей с разными свойствами.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технологии изготовления изделий из текстильных материалов.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Последовательность изготовления швейного изделия. Контроль качества готового изделия.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Устройство швейной машины: виды приводов швейной машины, регуляторы.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стежков, швов. Виды ручных и машинных швов (стачные, краевые).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со швейным производством.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Чертёж выкроек проектного швейного изделия (например, мешок для сменной обуви, прихватка, лоскутное шитьё).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технологических операций по пошиву проектного изделия, отделке изделия.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качества изготовления проектного швейного изделия.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конструкционных материалов.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Народные промыслы по обработке металла.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обработки тонколистового металла.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Слесарный верстак. Инструменты для разметки, правки, резания тонколистового металла.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(основные): правка, разметка, резание, гибка тонколистового металла.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производством и обработкой металлов.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металла».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проектного изделия по технологической карте.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Потребительские и технические требования к качеству готового изделия.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качества проектного изделия из тонколистового металла.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пищевых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качества молочных продуктов, правила хранения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пищевым производством.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Групповой проект по теме «Технологии обработки пищевых продуктов».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текстильных материалов.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текстильные материалы, получение и свойства.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свойств тканей, выбор ткани с учётом эксплуатации изделия.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Одежда, виды одежды. Мода и стиль.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производством одежды.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технологических операций по раскрою и пошиву проектного изделия, отделке изделия.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качества изготовления проектного швейного изделия.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конструкционных материалов.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Пластмасса и другие современные материалы: свойства, получение и использование.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конструкционных и поделочных материалов».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пищевых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Блюда национальной кухни из мяса, рыбы.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Групповой проект по теме «Технологии обработки пищевых продуктов».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общественным питанием.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текстильных материалов.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одежды. Плечевая и поясная одежда.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Чертёж выкроек швейного изделия.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поясной и плечевой одежды.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технологических операций по раскрою и пошиву изделия, отделке изделия (по выбору обучающихся).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качества изготовления швейного изделия.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производством одежды.</w:t>
      </w:r>
    </w:p>
    <w:p>
      <w:pPr>
        <w:spacing w:before="0" w:after="0"/>
        <w:ind w:left="120"/>
        <w:jc w:val="both"/>
      </w:pPr>
      <w:bookmarkStart w:name="_Toc157707459" w:id="12"/>
      <w:bookmarkEnd w:id="12"/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«Робототехника»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Автоматизация и роботизация. Принципы работы робота.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современных роботов. Виды роботов, их функции и назначение.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Взаимосвязь конструкции робота и выполняемой им функции.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Робототехнический конструктор и комплектующие.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схем. Сборка роботизированной конструкции по готовой схеме.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принципы программирования.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Визуальный язык для программирования простых робототехнических систем.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 в области робототехники.</w:t>
      </w:r>
    </w:p>
    <w:p>
      <w:pPr>
        <w:spacing w:before="0" w:after="0" w:line="96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Мобильная робототехника. Организация перемещения робототехнических устройств.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Транспортные роботы. Назначение, особенности.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контроллером, моторами, датчиками.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Сборка мобильного робота.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программирования мобильных роботов.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 в области робототехники.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Учебный проект по робототехнике.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Промышленные и бытовые роботы, их классификация, назначение, использование.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Беспилотные автоматизированные системы, их виды, назначение.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Реализация алгоритмов управления отдельными компонентами и роботизированными системами.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и проверка на работоспособность, усовершенствование конструкции робота.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 в области робототехники.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Учебный проект по робототехнике.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развития беспилотного авиастроения, применение беспилотных летательных аппаратов.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беспилотных летательных аппаратов.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Конструкция беспилотных летательных аппаратов.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безопасной эксплуатации аккумулятора.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Воздушный винт, характеристика. Аэродинамика полёта.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Органы управления. Управление беспилотными летательными аппаратами.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Обеспечение безопасности при подготовке к полету, во время полета.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 в области робототехники.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Учебный проект по робототехнике (одна из предложенных тем на выбор).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Робототехнические и автоматизированные системы.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интернет вещей. Промышленный интернет вещей.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Потребительский интернет вещей.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Конструирование и моделирование автоматизированных и роботизированных систем.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 групповым взаимодействием роботов (наземные роботы, беспилотные летательные аппараты).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 роботами с использованием телеметрических систем.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 в области робототехники.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проект по робототехнике.</w:t>
      </w:r>
    </w:p>
    <w:p>
      <w:pPr>
        <w:spacing w:before="0" w:after="0" w:line="264"/>
        <w:ind w:firstLine="600"/>
        <w:jc w:val="both"/>
      </w:pPr>
      <w:bookmarkStart w:name="_Toc141791715" w:id="13"/>
      <w:bookmarkEnd w:id="13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ВАРИАТИВНЫЕ МОДУЛИ</w:t>
      </w:r>
    </w:p>
    <w:p>
      <w:pPr>
        <w:spacing w:before="0" w:after="0"/>
        <w:ind w:left="120"/>
        <w:jc w:val="both"/>
      </w:pPr>
      <w:bookmarkStart w:name="_Toc157707466" w:id="14"/>
      <w:bookmarkEnd w:id="14"/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«Автоматизированные системы»</w:t>
      </w:r>
    </w:p>
    <w:p>
      <w:pPr>
        <w:spacing w:before="0" w:after="0" w:line="72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8–9 классы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Введение в автоматизированные системы.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Управляющие и управляемые системы. Понятие обратной связи, ошибка регулирования, корректирующие устройства.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Виды автоматизированных систем, их применение на производстве.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Элементная база автоматизированных систем.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 техническими системами.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>
      <w:pPr>
        <w:spacing w:before="0" w:after="0"/>
        <w:ind w:left="120"/>
        <w:jc w:val="both"/>
      </w:pPr>
      <w:bookmarkStart w:name="_Toc157707468" w:id="15"/>
      <w:bookmarkEnd w:id="15"/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«Животноводство»</w:t>
      </w:r>
    </w:p>
    <w:p>
      <w:pPr>
        <w:spacing w:before="0" w:after="0" w:line="96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7–8 классы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Элементы технологий выращивания сельскохозяйственных животных.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Домашние животные. Сельскохозяйственные животные.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сельскохозяйственных животных: помещение, оборудование, уход.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Разведение животных. Породы животных, их создание.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Лечение животных. Понятие о ветеринарии.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Заготовка кормов. Кормление животных. Питательность корма. Рацион.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Животные у нас дома. Забота о домашних и бездомных животных.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Проблема клонирования живых организмов. Социальные и этические проблемы.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Производство животноводческих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цифровых технологий в животноводстве.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Цифровая ферма: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автоматическое кормление животных,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автоматическая дойка,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уборка помещения и другое.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Цифровая «умная» ферма — перспективное направление роботизации в животноводстве.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деятельностью животновода.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>
      <w:pPr>
        <w:spacing w:before="0" w:after="0"/>
        <w:ind w:left="120"/>
        <w:jc w:val="both"/>
      </w:pPr>
      <w:bookmarkStart w:name="_Toc157707470" w:id="16"/>
      <w:bookmarkEnd w:id="16"/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«Растениеводство»</w:t>
      </w:r>
    </w:p>
    <w:p>
      <w:pPr>
        <w:spacing w:before="0" w:after="0" w:line="96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7–8 классы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Элементы технологий выращивания сельскохозяйственных культур.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Почвы, виды почв. Плодородие почв.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обработки почвы: ручные и механизированные. Сельскохозяйственная техника.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Культурные растения и их классификация.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Выращивание растений на школьном/приусадебном участке.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Полезные для человека дикорастущие растения и их классификация.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Сохранение природной среды.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Сельскохозяйственное производство.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Автоматизация и роботизация сельскохозяйственного производства: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анализаторы почвы c использованием спутниковой системы навигации;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автоматизация тепличного хозяйства;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роботов-манипуляторов для уборки урожая;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внесение удобрения на основе данных от азотно-спектральных датчиков;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критических точек полей с помощью спутниковых снимков;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беспилотных летательных аппаратов и другое.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Генно-модифицированные растения: положительные и отрицательные аспекты.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Сельскохозяйственные профессии.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bookmarkStart w:name="block-41354046" w:id="17"/>
    <w:p>
      <w:pPr>
        <w:sectPr>
          <w:pgSz w:w="11906" w:h="16383" w:orient="portrait"/>
        </w:sectPr>
      </w:pPr>
    </w:p>
    <w:bookmarkEnd w:id="17"/>
    <w:bookmarkEnd w:id="6"/>
    <w:bookmarkStart w:name="block-41354048" w:id="18"/>
    <w:p>
      <w:pPr>
        <w:spacing w:before="161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ПЛАНИРУЕМЫЕ ОБРАЗОВАТЕЛЬНЫЕ РЕЗУЛЬТАТЫ</w:t>
      </w:r>
    </w:p>
    <w:p>
      <w:pPr>
        <w:spacing w:before="180" w:after="0" w:line="264"/>
        <w:ind w:left="120"/>
        <w:jc w:val="both"/>
      </w:pPr>
      <w:bookmarkStart w:name="_Toc141791749" w:id="19"/>
      <w:bookmarkEnd w:id="19"/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интереса к истории и современному состоянию российской науки и технологии;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достижениям российских инженеров и учёных;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гражданского и 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важности морально-этических принципов в деятельности, связанной с реализацией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эстетических качеств предметов труда;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создавать эстетически значимые изделия из различных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роли художественной культуры как средства коммуникации и самовыражения в современном обществе;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ценности научного познания и практической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науки как фундамента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интереса к исследовательской деятельности, реализации на практике достижений науки;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формирования культуры здоровья и эмоционального благополучия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распознавать информационные угрозы и осуществлять защиту личности от этих угроз;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уважение к труду, трудящимся, результатам труда (своего и других людей);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ориентироваться в мире современных профессий;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достижение выдающихся результатов в профессиональной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пределов преобразовательной деятельности человека.</w:t>
      </w:r>
    </w:p>
    <w:p>
      <w:pPr>
        <w:spacing w:before="0" w:after="0" w:line="264"/>
        <w:ind w:firstLine="600"/>
        <w:jc w:val="both"/>
      </w:pPr>
      <w:bookmarkStart w:name="_Toc141791750" w:id="20"/>
      <w:bookmarkEnd w:id="20"/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  <w:bookmarkStart w:name="_Toc157707474" w:id="21"/>
      <w:bookmarkEnd w:id="21"/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природных и рукотворных объектов;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классификации, основание для обобщения и сравнения;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проектные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проблемы, связанные с ними цели, задачи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планирование проектной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и реализовывать проектный замысел и оформлять его в форме «продукта»;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самооценку процесса и результата проектной деятельности, взаимооценку.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запросы к информационной системе с целью получения необходимой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полноту, достоверность и актуальность полученной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опытным путём изучать свойства различных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и оценивать модели объектов, явлений и процессов;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оценивать правильность выполнения учебной задачи, собственные возможности её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поведение технической системы, в том числе с учётом синергетических эффектов.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в зависимости от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различие между данными, информацией и знаниями;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владеть начальными навыками работы с «большими данными»;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технологией трансформации данных в информацию, информации в знания.</w:t>
      </w:r>
    </w:p>
    <w:p>
      <w:pPr>
        <w:spacing w:before="0" w:after="0" w:line="14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и брать ответственность за решение.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амоконтроль (рефлексия)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адекватную оценку ситуации и предлагать план её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результатов преобразовательной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вносить необходимые коррективы в деятельность по решению задачи или по осуществлению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Умение принятия себя и других: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>
      <w:pPr>
        <w:spacing w:before="0" w:after="0" w:line="168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Общение: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учебного материала, планирования и осуществления учебного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публичного представления результатов проектной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совместного решения задачи с использованием облачных сервисов;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общения с представителями других культур, в частности в социальных сетях.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работы при реализации учебного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адекватно интерпретировать высказывания собеседника – участника совместной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отстаивания своей точки зрения, используя при этом законы логики;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распознавать некорректную аргументацию.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всех модулей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обязательные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рабочее место в соответствии с изучаемой технологией;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использования ручных и электрифицированных инструментов и оборудования;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грамотно и осознанно выполнять технологические операции в соответствии с изучаемой технологией.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модуля «Производство и технологии»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технологии;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потребности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технику, описывать назначение техники;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5"/>
          <w:sz w:val="28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метод учебного проектирования, выполнять учебные проекты;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назвать и характеризовать профессии, связанные с миром техники и технологий.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6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машины и механизмы;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предметы труда в различных видах материального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профессии, связанные с инженерной и изобретательской деятельностью.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развития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народные промыслы и ремёсла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области применения технологий, понимать их возможности и ограничения;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условия и риски применимости технологий с позиций экологических последствий;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экологические проблемы;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профессии, связанные со сферой дизайна.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общие принципы управления;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возможности и сферу применения современных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направления развития и особенности перспективных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предлагать предпринимательские идеи, обосновывать их решение;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определять проблему, анализировать потребности в продукте;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культуру предпринимательства, виды предпринимательской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модели экономической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бизнес-проект;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оценивать эффективность предпринимательской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своё профессиональное образование и профессиональную карьеру.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модуля «Компьютерная графика. Черчение»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и области применения графической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основные элементы графических изображений (точка, линия, контур, буквы и цифры, условные знаки);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применять чертёжные инструменты;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 выполнять чертежи на листе А4 (рамка, основная надпись, масштаб, виды, нанесение размеров);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6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выполнять основные правила выполнения чертежей с использованием чертёжных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использовать для выполнения чертежей инструменты графического редактора;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условных графических обозначений, создавать с их помощью графические тексты;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тексты, рисунки в графическом редакторе;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конструкторской документации;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графических моделей;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и оформлять сборочный чертёж;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ручными способами вычерчивания чертежей, эскизов и технических рисунков деталей;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автоматизированными способами вычерчивания чертежей, эскизов и технических рисунков;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читать чертежи деталей и осуществлять расчёты по чертежам;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программное обеспечение для создания проектной документации;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различные виды документов;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создания, редактирования и трансформации графических объектов;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выполнять эскизы, схемы, чертежи с использованием чертёж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ных инструментов и приспособлений и (или) с использованием программного обеспечения;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редактировать сложные 3D-модели и сборочные чертежи;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выполнять эскизы, схемы, чертежи с использованием чертёж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ных инструментов и приспособлений и (или) в системе автоматизированного проектирования (САПР);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3D-модели в системе автоматизированного проектирования (САПР);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модуля «3D-моделирование, прототипирование, макетирование»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виды, свойства и назначение моделей;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макетов и их назначение;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макеты различных видов, в том числе с использованием программного обеспечения;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развёртку и соединять фрагменты макета;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сборку деталей макета;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графическую документацию;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оригинальные конструкции с использованием 3D-моделей, проводить их испытание, анализ, способы модернизации в зависимости от результатов испытания;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3D-модели, используя программное обеспечение;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адекватность модели объекту и целям моделирования;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анализ и модернизацию компьютерной модели;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изготавливать прототипы с использованием технологического оборудования (3D-принтер, лазерный гравёр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модернизировать прототип в соответствии с поставленной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презентовать изделие;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редактор компьютерного трёхмерного проектирования для создания моделей сложных объектов;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изготавливать прототипы с использованием технологического оборудования (3D-принтер, лазерный гравёр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этапы аддитивного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модернизировать прототип в соответствии с поставленной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области применения 3D-моделирования;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модуля «Технологии обработки материалов и пищевых продуктов»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бумаги, её свойства, получение и применение;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народные промыслы по обработке древесины;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свойства конструкционных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древесины, пиломатериалов;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исследовать, анализировать и сравнивать свойства древесины разных пород деревьев;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пищевую ценность яиц, круп, овощей;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обработки пищевых продуктов, позволяющие максимально сохранять их пищевую ценность;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технологии первичной обработки овощей, круп;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технологии приготовления блюд из яиц, овощей, круп;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планировки кухни; способы рационального размещения мебели;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текстильные материалы, классифицировать их, описывать основные этапы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сравнивать свойства текстильных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материалы, инструменты и оборудование для выполнения швейных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ручные инструменты для выполнения швейных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последовательность изготовления швейных изделий, осуществлять контроль качества;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в 6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свойства конструкционных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народные промыслы по обработке металла;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металлов и их сплавов;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исследовать, анализировать и сравнивать свойства металлов и их сплавов;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 характеризовать инструменты, приспособления и технологическое оборудование;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обрабатывать металлы и их сплавы слесарным инструментом;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пищевую ценность молока и молочных продуктов;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качество молочных продуктов, называть правила хранения продуктов;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технологии приготовления блюд из молока и молочных продуктов;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теста, технологии приготовления разных видов теста;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национальные блюда из разных видов теста;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одежды, характеризовать стили одежды;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современные текстильные материалы, их получение и свойства;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текстильные материалы для изделий с учётом их свойств;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выполнять чертёж выкроек швейного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учебные проекты, соблюдая этапы и технологии изготовления проектных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 и анализировать свойства конструкционных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инструменты и оборудование, необходимые для изготовления выбранного изделия по данной технологии;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технологии механической обработки конструкционных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художественное оформление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изготовление субъективно нового продукта, опираясь на общую технологическую схему;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пределы применимости данной технологии, в том числе с экономических и экологических позиций;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пищевую ценность рыбы, морепродуктов продуктов; определять качество рыбы;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пищевую ценность мяса животных, мяса птицы, определять качество;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технологии приготовления блюд из рыбы,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технологии приготовления из мяса животных, мяса птицы;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блюда национальной кухни из рыбы, мяса;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конструкционные особенности костюма;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текстильные материалы для изделий с учётом их свойств;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выполнять чертёж выкроек швейного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модуля «Робототехника»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 характеризовать роботов по видам и назначению;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законы робототехники;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назначение деталей робототехнического конструктора;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составные части роботов, датчики в современных робототехнических системах;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опыт моделирования машин и механизмов с помощью робототехнического конструктора;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навыки моделирования машин и механизмов с помощью робототехнического конструктора;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робототехникой.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6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транспортных роботов, описывать их назначение;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мобильного робота по схеме; усовершенствовать конструкцию;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программировать мобильного робота;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управлять мобильными роботами в компьютерно-управляемых средах;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датчики, использованные при проектировании мобильного робота;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осуществлять робототехнические проекты;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презентовать изделие;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робототехникой.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промышленных роботов, описывать их назначение и функции;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беспилотные автоматизированные системы;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назвать виды бытовых роботов, описывать их назначение и функции;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датчики и программировать действие учебного робота в зависимости от задач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осуществлять робототехнические проекты, совершенствовать </w:t>
      </w: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конструкцию, испытывать и презентовать результат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робототехникой.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конструкцию беспилотных летательных аппаратов; описывать сферы их применения;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сборку беспилотного летательного аппарата;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пилотирование беспилотных летательных аппаратов;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пилотирования беспилотных летательных аппаратов;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робототехникой,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автоматизированные и роботизированные системы;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перспективы развития беспилотной робототехники;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алгоритмы и программы по управлению робототехническими системами;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языки программирования для управления роботами;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осуществлять управление групповым взаимодействием роботов;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пилотирования;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осуществлять робототехнические проекты;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робототехникой,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вариативного модуля «Автоматизированные системы»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обучения в 8–9 классах</w:t>
      </w:r>
      <w:r>
        <w:rPr>
          <w:rFonts w:ascii="Times New Roman" w:hAnsi="Times New Roman"/>
          <w:b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признаки автоматизированных систем, их виды;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принципы управления технологическими процессами;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управляющие и управляемые системы, функции обратной связи;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осуществлять управление учебными техническими системами;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автоматизированные системы;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основные электрические устройства и их функции для создания автоматизированных систем;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принцип сборки электрических схем;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сборку электрических схем с использованием электрических устройств и систем;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результат работы электрической схемы при использовании различных элементов;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модуля «Животноводство»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обучения в 7–8 классах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направления животноводства;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основных видов сельскохозяйственных животных своего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полный технологический цикл получения продукции животноводства своего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сельскохозяйственных животных, характерных для данного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условия содержания животных в различных условиях;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оказания первой помощи заболевшим или пораненным животным;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способы переработки и хранения продукции животноводства;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пути цифровизации животноводческого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особенности сельскохозяйственного производства своего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животноводством, их востребованность на региональном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модуля «Растениеводство»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обучения в 7–8 классах: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направления растениеводства;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виды и свойства почв данного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ручные и механизированные инструменты обработки почвы;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культурные растения по различным основаниям;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полезные дикорастущие растения и знать их свойства;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назвать опасные для человека дикорастущие растения;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полезные для человека грибы;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опасные для человека грибы;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методами сбора, переработки и хранения полезных дикорастущих растений и их плодов;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методами сбора, переработки и хранения полезных для человека грибов;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направления цифровизации и роботизации в растениеводстве;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опыт использования цифровых устройств и программных сервисов в технологии растениеводства;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растениеводством, их востребованность на региональном рынке труда.</w:t>
      </w:r>
    </w:p>
    <w:bookmarkStart w:name="block-41354048" w:id="22"/>
    <w:p>
      <w:pPr>
        <w:sectPr>
          <w:pgSz w:w="11906" w:h="16383" w:orient="portrait"/>
        </w:sectPr>
      </w:pPr>
    </w:p>
    <w:bookmarkEnd w:id="22"/>
    <w:bookmarkEnd w:id="18"/>
    <w:bookmarkStart w:name="block-41354049" w:id="2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87"/>
        <w:gridCol w:w="3360"/>
        <w:gridCol w:w="1279"/>
        <w:gridCol w:w="2291"/>
        <w:gridCol w:w="2425"/>
        <w:gridCol w:w="3452"/>
      </w:tblGrid>
      <w:tr>
        <w:trPr>
          <w:trHeight w:val="300" w:hRule="atLeast"/>
          <w:trHeight w:val="144" w:hRule="atLeast"/>
        </w:trPr>
        <w:tc>
          <w:tcPr>
            <w:tcW w:w="55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750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графику и черчение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элементы графических изображений и их построение. Мир профессий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Конструкционные материалы и их свойства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отделки изделий из древесины. Декорирование древесины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40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Датчики, их функции и принцип работы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моделирование. Мир профессий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печатной продукции в графическом редакторе. Мир профессий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изделий из металла. Мир профессий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робототехнике. Профессии в области робототехники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1354049" w:id="24"/>
    <w:p>
      <w:pPr>
        <w:sectPr>
          <w:pgSz w:w="16383" w:h="11906" w:orient="landscape"/>
        </w:sectPr>
      </w:pPr>
    </w:p>
    <w:bookmarkEnd w:id="24"/>
    <w:bookmarkEnd w:id="23"/>
    <w:bookmarkStart w:name="block-41354052" w:id="2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7"/>
        <w:gridCol w:w="3200"/>
        <w:gridCol w:w="1323"/>
        <w:gridCol w:w="2343"/>
        <w:gridCol w:w="2474"/>
        <w:gridCol w:w="3577"/>
      </w:tblGrid>
      <w:tr>
        <w:trPr>
          <w:trHeight w:val="300" w:hRule="atLeast"/>
          <w:trHeight w:val="144" w:hRule="atLeast"/>
        </w:trPr>
        <w:tc>
          <w:tcPr>
            <w:tcW w:w="47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автоматизированного проектирования (САПР). Последовательность построения чертежа в САПР. Мир профессий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8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3D- моделирование. Макетирование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Программа для редактирования готовых моделей. Основные приемы макетирования. Оценка качества макета. Мир профессий. Профессии, связанные с 3D-печатью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изделия из конструкционных материалов. Мир профессий. Защита проекта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пищевых продуктов. Рыба и мясо в питании человека. Мир профессий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робототехнический проект с использованием контроллера и электронных компонентов «Взаимодействие роботов». Мир профессий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1354052" w:id="26"/>
    <w:p>
      <w:pPr>
        <w:sectPr>
          <w:pgSz w:w="16383" w:h="11906" w:orient="landscape"/>
        </w:sectPr>
      </w:pPr>
    </w:p>
    <w:bookmarkEnd w:id="26"/>
    <w:bookmarkEnd w:id="25"/>
    <w:bookmarkStart w:name="block-41354053" w:id="2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3"/>
        <w:gridCol w:w="3360"/>
        <w:gridCol w:w="1095"/>
        <w:gridCol w:w="2077"/>
        <w:gridCol w:w="2226"/>
        <w:gridCol w:w="1565"/>
        <w:gridCol w:w="2718"/>
      </w:tblGrid>
      <w:tr>
        <w:trPr>
          <w:trHeight w:val="300" w:hRule="atLeast"/>
          <w:trHeight w:val="144" w:hRule="atLeast"/>
        </w:trPr>
        <w:tc>
          <w:tcPr>
            <w:tcW w:w="38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автоматизированного проектирования (САПР). Последовательность построения чертежа в САПР. Мир профессий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3D-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приемы макетирования Мир профессий. Профессии, связанные с 3D-печатью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изделия из конструкционных материалов. Мир профессий. Защита проекта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4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Алгоритмизация и программирование роботов.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Растениеводство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Животноводство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1354053" w:id="28"/>
    <w:p>
      <w:pPr>
        <w:sectPr>
          <w:pgSz w:w="16383" w:h="11906" w:orient="landscape"/>
        </w:sectPr>
      </w:pPr>
    </w:p>
    <w:bookmarkEnd w:id="28"/>
    <w:bookmarkEnd w:id="27"/>
    <w:bookmarkStart w:name="block-41354045" w:id="2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3"/>
        <w:gridCol w:w="2880"/>
        <w:gridCol w:w="1372"/>
        <w:gridCol w:w="2400"/>
        <w:gridCol w:w="2526"/>
        <w:gridCol w:w="3713"/>
      </w:tblGrid>
      <w:tr>
        <w:trPr>
          <w:trHeight w:val="300" w:hRule="atLeast"/>
          <w:trHeight w:val="144" w:hRule="atLeast"/>
        </w:trPr>
        <w:tc>
          <w:tcPr>
            <w:tcW w:w="4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3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САПР. Мир профессий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Проектирование и изготовление прототипов реальных объектов с помощью 3D-принтера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прототипов с использованием технологического оборудования. Мир профессий. Профессии, связанные с 3D-печатью. Защита проекта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0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1354045" w:id="30"/>
    <w:p>
      <w:pPr>
        <w:sectPr>
          <w:pgSz w:w="16383" w:h="11906" w:orient="landscape"/>
        </w:sectPr>
      </w:pPr>
    </w:p>
    <w:bookmarkEnd w:id="30"/>
    <w:bookmarkEnd w:id="29"/>
    <w:bookmarkStart w:name="block-41354054" w:id="3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0"/>
        <w:gridCol w:w="3520"/>
        <w:gridCol w:w="1275"/>
        <w:gridCol w:w="2287"/>
        <w:gridCol w:w="2421"/>
        <w:gridCol w:w="3441"/>
      </w:tblGrid>
      <w:tr>
        <w:trPr>
          <w:trHeight w:val="300" w:hRule="atLeast"/>
          <w:trHeight w:val="144" w:hRule="atLeast"/>
        </w:trPr>
        <w:tc>
          <w:tcPr>
            <w:tcW w:w="4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САПР. Мир профессий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320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3D-печатью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Защита проекта. Мир профессий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Растениеводство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Животноводство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1354054" w:id="32"/>
    <w:p>
      <w:pPr>
        <w:sectPr>
          <w:pgSz w:w="16383" w:h="11906" w:orient="landscape"/>
        </w:sectPr>
      </w:pPr>
    </w:p>
    <w:bookmarkEnd w:id="32"/>
    <w:bookmarkEnd w:id="31"/>
    <w:bookmarkStart w:name="block-41354055" w:id="3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7"/>
        <w:gridCol w:w="3200"/>
        <w:gridCol w:w="1323"/>
        <w:gridCol w:w="2343"/>
        <w:gridCol w:w="2474"/>
        <w:gridCol w:w="3577"/>
      </w:tblGrid>
      <w:tr>
        <w:trPr>
          <w:trHeight w:val="300" w:hRule="atLeast"/>
          <w:trHeight w:val="144" w:hRule="atLeast"/>
        </w:trPr>
        <w:tc>
          <w:tcPr>
            <w:tcW w:w="47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Проектирование и изготовление прототипов с использованием технологического оборудования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Проектирование и изготовление прототипов реальных объектов с помощью 3D-принтера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5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прототипов с использованием технологического оборудования. Мир профессий Защита проекта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Автоматизированные системы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Принципы управления автоматизированными системами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Электрические цепи, принципы коммутации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Мир профессий.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1354055" w:id="34"/>
    <w:p>
      <w:pPr>
        <w:sectPr>
          <w:pgSz w:w="16383" w:h="11906" w:orient="landscape"/>
        </w:sectPr>
      </w:pPr>
    </w:p>
    <w:bookmarkEnd w:id="34"/>
    <w:bookmarkEnd w:id="33"/>
    <w:bookmarkStart w:name="block-41354038" w:id="3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0"/>
        <w:gridCol w:w="3280"/>
        <w:gridCol w:w="1311"/>
        <w:gridCol w:w="2329"/>
        <w:gridCol w:w="2461"/>
        <w:gridCol w:w="3543"/>
      </w:tblGrid>
      <w:tr>
        <w:trPr>
          <w:trHeight w:val="300" w:hRule="atLeast"/>
          <w:trHeight w:val="144" w:hRule="atLeast"/>
        </w:trPr>
        <w:tc>
          <w:tcPr>
            <w:tcW w:w="46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построения разрезов и сечений в САПР. Мир профессий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3D-технологиями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1354038" w:id="36"/>
    <w:p>
      <w:pPr>
        <w:sectPr>
          <w:pgSz w:w="16383" w:h="11906" w:orient="landscape"/>
        </w:sectPr>
      </w:pPr>
    </w:p>
    <w:bookmarkEnd w:id="36"/>
    <w:bookmarkEnd w:id="35"/>
    <w:bookmarkStart w:name="block-41354058" w:id="3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0"/>
        <w:gridCol w:w="3280"/>
        <w:gridCol w:w="1311"/>
        <w:gridCol w:w="2329"/>
        <w:gridCol w:w="2461"/>
        <w:gridCol w:w="3543"/>
      </w:tblGrid>
      <w:tr>
        <w:trPr>
          <w:trHeight w:val="420" w:hRule="atLeast"/>
          <w:trHeight w:val="144" w:hRule="atLeast"/>
        </w:trPr>
        <w:tc>
          <w:tcPr>
            <w:tcW w:w="46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3D-технологиями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Автоматизированные системы</w:t>
            </w:r>
          </w:p>
        </w:tc>
      </w:tr>
      <w:tr>
        <w:trPr>
          <w:trHeight w:val="1110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Автоматизированные системы на предприятиях региона. Защита проекта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1354058" w:id="38"/>
    <w:p>
      <w:pPr>
        <w:sectPr>
          <w:pgSz w:w="16383" w:h="11906" w:orient="landscape"/>
        </w:sectPr>
      </w:pPr>
    </w:p>
    <w:bookmarkEnd w:id="38"/>
    <w:bookmarkEnd w:id="37"/>
    <w:bookmarkStart w:name="block-41354051" w:id="3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93"/>
        <w:gridCol w:w="3360"/>
        <w:gridCol w:w="1106"/>
        <w:gridCol w:w="2090"/>
        <w:gridCol w:w="2239"/>
        <w:gridCol w:w="1575"/>
        <w:gridCol w:w="2731"/>
      </w:tblGrid>
      <w:tr>
        <w:trPr>
          <w:trHeight w:val="300" w:hRule="atLeast"/>
          <w:trHeight w:val="144" w:hRule="atLeast"/>
        </w:trPr>
        <w:tc>
          <w:tcPr>
            <w:tcW w:w="34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7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3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отделки изделий из древесины. Декорирование древесины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древесины». Отделка изделия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Кулинария. Кухня, санитарно-гигиенические требования к помещению кухни. Практическая работа «Чертёж кухни в масштабе 1 : 20»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Сервировка стола, правила этикета. Групповой проект по теме «Питание и здоровье человека». Подготовка проекта к защите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«Заправка верхней и нижней нитей машины. Выполнение прямых строчек»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«Мой робот-помощник»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этапов группового проекта по робототехнике. Сборка модели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Машины и механизмы. Кинематические схемы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9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8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получения отверстий в заготовках из металла. Сверление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8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металла»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12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продуктов». 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Одежда. Мода и стиль. Профессии, связанные с производством одежды: модельер одежды, закройщик, швея и др. Практическая работа «Определение стиля в одежде»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38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 линии, назначение и функции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др.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1354051" w:id="40"/>
    <w:p>
      <w:pPr>
        <w:sectPr>
          <w:pgSz w:w="16383" w:h="11906" w:orient="landscape"/>
        </w:sectPr>
      </w:pPr>
    </w:p>
    <w:bookmarkEnd w:id="40"/>
    <w:bookmarkEnd w:id="39"/>
    <w:bookmarkStart w:name="block-41354040" w:id="4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09"/>
        <w:gridCol w:w="3200"/>
        <w:gridCol w:w="1133"/>
        <w:gridCol w:w="2122"/>
        <w:gridCol w:w="2268"/>
        <w:gridCol w:w="1600"/>
        <w:gridCol w:w="2762"/>
      </w:tblGrid>
      <w:tr>
        <w:trPr>
          <w:trHeight w:val="300" w:hRule="atLeast"/>
          <w:trHeight w:val="144" w:hRule="atLeast"/>
        </w:trPr>
        <w:tc>
          <w:tcPr>
            <w:tcW w:w="3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Дизайн и технологии. Мир профессий. Профессии, связанные с дизайном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6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др.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и свойства, назначение моделей. 3D-моделирование и макетирование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приемы макетирования. Профессии, связанные с 3D-печатью: макетчик, моделлер, инженер 3D-печати и др.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Резьба и резьбовые соединения. Способы нарезания резьбы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изделия из конструкционных материалов. Оценка себестоимости изделия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др.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продуктов»: обоснование проекта, анализ ресурсов. Практическая работа «Составление технологической карты проектного блюда из рыбы»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по теме «Технологии обработки пищевых продуктов». 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4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«Применение основных алгоритмических структур. Контроль движения при помощи датчиков»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Каналы связи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работа: «Программирование роботов для совместной работы. Выполнение общей задачи»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программист- робототехник и др.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1354040" w:id="42"/>
    <w:p>
      <w:pPr>
        <w:sectPr>
          <w:pgSz w:w="16383" w:h="11906" w:orient="landscape"/>
        </w:sectPr>
      </w:pPr>
    </w:p>
    <w:bookmarkEnd w:id="42"/>
    <w:bookmarkEnd w:id="41"/>
    <w:bookmarkStart w:name="block-41354039" w:id="4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чертежа детали в САПР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3D-моделирование и макетирование. Типы макетов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изделия из конструкционных материалов. Оценка себестоимости изделия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 в области получения и применения современных материалов, наноматериалов: инженер по наноэлектронике и др.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Рыба, морепродукты в питании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 повар, технолог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«Применение основных алгоритмических структур. Контроль движения при помощи датчиков»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роботов для совместной работы. Выполнение общей задачи»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профессий: ветеринар, зоотехник и др.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1354039" w:id="44"/>
    <w:p>
      <w:pPr>
        <w:sectPr>
          <w:pgSz w:w="16383" w:h="11906" w:orient="landscape"/>
        </w:sectPr>
      </w:pPr>
    </w:p>
    <w:bookmarkEnd w:id="44"/>
    <w:bookmarkEnd w:id="43"/>
    <w:bookmarkStart w:name="block-41354041" w:id="4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24"/>
        <w:gridCol w:w="3040"/>
        <w:gridCol w:w="1161"/>
        <w:gridCol w:w="2153"/>
        <w:gridCol w:w="2297"/>
        <w:gridCol w:w="1625"/>
        <w:gridCol w:w="2794"/>
      </w:tblGrid>
      <w:tr>
        <w:trPr>
          <w:trHeight w:val="300" w:hRule="atLeast"/>
          <w:trHeight w:val="144" w:hRule="atLeast"/>
        </w:trPr>
        <w:tc>
          <w:tcPr>
            <w:tcW w:w="3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др.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4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создания визуальных моделей. Практическая работа «Инструменты программного обеспечения для создания и печати 3D-моделей»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3D-принтеров.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66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3D-принтер,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Настройка 3D-принтера и печать прототипа. Основные ошибки в настройках слайсера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3D-печатью, прототипированием: специалист в области аддитивных технологий оператор 3D-печати, инженер 3D-печати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6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производства. Практическая работа «Робототехника. Автоматизация в промышленности и быту (по выбору). Идеи для проекта»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системы. Практическая работа «Использование подводных роботов. Идеи для проекта»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Аэродинамика БЛА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БЛА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Области применения беспилотных авиационных систем. Практическая работа «БЛА в повседневной жизни. Идеи для проекта»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34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др.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1354041" w:id="46"/>
    <w:p>
      <w:pPr>
        <w:sectPr>
          <w:pgSz w:w="16383" w:h="11906" w:orient="landscape"/>
        </w:sectPr>
      </w:pPr>
    </w:p>
    <w:bookmarkEnd w:id="46"/>
    <w:bookmarkEnd w:id="45"/>
    <w:bookmarkStart w:name="block-41354042" w:id="4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в САПР. Мир профессий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3D-принтеров.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3D-принтер,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Настройка 3D-принтера и печать прототипа. Индивидуальный творческий (учебный) проект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качества и постобработка распечатанных деталей. Мир профессий. Защита проекта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3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Области применения беспилотных авиационных систем. Основы проектной деятельности. Разработка учебного проекта по робототехнике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в робототехнике. Основы проектной деятельности. Защита проекта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1354042" w:id="48"/>
    <w:p>
      <w:pPr>
        <w:sectPr>
          <w:pgSz w:w="16383" w:h="11906" w:orient="landscape"/>
        </w:sectPr>
      </w:pPr>
    </w:p>
    <w:bookmarkEnd w:id="48"/>
    <w:bookmarkEnd w:id="47"/>
    <w:bookmarkStart w:name="block-41354043" w:id="4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09"/>
        <w:gridCol w:w="3200"/>
        <w:gridCol w:w="1133"/>
        <w:gridCol w:w="2122"/>
        <w:gridCol w:w="2268"/>
        <w:gridCol w:w="1600"/>
        <w:gridCol w:w="2762"/>
      </w:tblGrid>
      <w:tr>
        <w:trPr>
          <w:trHeight w:val="300" w:hRule="atLeast"/>
          <w:trHeight w:val="144" w:hRule="atLeast"/>
        </w:trPr>
        <w:tc>
          <w:tcPr>
            <w:tcW w:w="3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41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3D-принтеров. Выполнение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63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3D-принтер,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3D-принтер, устройство, использование для создания прототипов. Выполнение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Защита проекта «Прототип изделия из пластмассы (других материалов (по выбору)»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Автоматизированные системы, используемые на промышленных предприятиях региона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1354043" w:id="50"/>
    <w:p>
      <w:pPr>
        <w:sectPr>
          <w:pgSz w:w="16383" w:h="11906" w:orient="landscape"/>
        </w:sectPr>
      </w:pPr>
    </w:p>
    <w:bookmarkEnd w:id="50"/>
    <w:bookmarkEnd w:id="49"/>
    <w:bookmarkStart w:name="block-41354044" w:id="5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01"/>
        <w:gridCol w:w="3280"/>
        <w:gridCol w:w="1120"/>
        <w:gridCol w:w="2106"/>
        <w:gridCol w:w="2253"/>
        <w:gridCol w:w="1587"/>
        <w:gridCol w:w="2747"/>
      </w:tblGrid>
      <w:tr>
        <w:trPr>
          <w:trHeight w:val="300" w:hRule="atLeast"/>
          <w:trHeight w:val="144" w:hRule="atLeast"/>
        </w:trPr>
        <w:tc>
          <w:tcPr>
            <w:tcW w:w="35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00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UX-дизайнер и др.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5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аддитивного производства. Основные настройки для выполнения печати на 3D-принтере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защита проекта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390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3D-технологиями в современном производстве: их востребованность на рынке труда: 3D-дизайнер оператор (инженер) строительного 3D-принтера, 3D-кондитер, 3D-повар и др.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др.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1354044" w:id="52"/>
    <w:p>
      <w:pPr>
        <w:sectPr>
          <w:pgSz w:w="16383" w:h="11906" w:orient="landscape"/>
        </w:sectPr>
      </w:pPr>
    </w:p>
    <w:bookmarkEnd w:id="52"/>
    <w:bookmarkEnd w:id="51"/>
    <w:bookmarkStart w:name="block-41354057" w:id="5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01"/>
        <w:gridCol w:w="3280"/>
        <w:gridCol w:w="1120"/>
        <w:gridCol w:w="2106"/>
        <w:gridCol w:w="2253"/>
        <w:gridCol w:w="1587"/>
        <w:gridCol w:w="2747"/>
      </w:tblGrid>
      <w:tr>
        <w:trPr>
          <w:trHeight w:val="300" w:hRule="atLeast"/>
          <w:trHeight w:val="144" w:hRule="atLeast"/>
        </w:trPr>
        <w:tc>
          <w:tcPr>
            <w:tcW w:w="35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Защита проекта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3D-технологиями в современном производстве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50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Компьютерное зрение в робототехнических системах. Управление групповым взаимодействием роботов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программируемого логического реле в автоматизации процессов.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простых алгоритмов и программ для управления технологическим процессом».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0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по модулю «Автоматизированные системы».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Автоматизированные системы на предприятиях региона. Защита проекта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1354057" w:id="54"/>
    <w:p>
      <w:pPr>
        <w:sectPr>
          <w:pgSz w:w="16383" w:h="11906" w:orient="landscape"/>
        </w:sectPr>
      </w:pPr>
    </w:p>
    <w:bookmarkEnd w:id="54"/>
    <w:bookmarkEnd w:id="53"/>
    <w:bookmarkStart w:name="block-41354056" w:id="5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bb79c701-a50b-4369-a44e-ca027f95a753" w:id="5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Методические рекомендации для учителей при реализации учебного предмета «Труд (технология)» https://uchitel.club/fgos/fgos-tehnologiya. </w:t>
      </w:r>
      <w:bookmarkEnd w:id="56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41354056" w:id="57"/>
    <w:p>
      <w:pPr>
        <w:sectPr>
          <w:pgSz w:w="11906" w:h="16383" w:orient="portrait"/>
        </w:sectPr>
      </w:pPr>
    </w:p>
    <w:bookmarkEnd w:id="57"/>
    <w:bookmarkEnd w:id="55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