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44634775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</w:p>
    <w:p>
      <w:pPr>
        <w:spacing w:before="0" w:after="0" w:line="408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МБОУ "Ульяновская СОШ"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5878011)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«Алгебра и начала математического анализа. Углубленный уровень»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10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–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11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left"/>
      </w:pPr>
    </w:p>
    <w:bookmarkStart w:name="block-44634775" w:id="1"/>
    <w:p>
      <w:pPr>
        <w:sectPr>
          <w:pgSz w:w="11906" w:h="16383" w:orient="portrait"/>
        </w:sectPr>
      </w:pPr>
    </w:p>
    <w:bookmarkEnd w:id="1"/>
    <w:bookmarkEnd w:id="0"/>
    <w:bookmarkStart w:name="block-44634773" w:id="2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Учебный курс «Алгебра и начала математического анализа» является одним из наиболее значимых в программе среднего общего образования,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обучающихся на уровне, необходимом для освоения информатики, обществознания, истории, словесности и других дисциплин. В рамках данного учебного курса обучающиеся овладевают универсальным языком современной науки, которая формулирует свои достижения в математической форме.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Учебный 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развития экономики и общественной жизни, позволяет ориентироваться в современных цифровых и компьютерных технологиях, уверенно использовать их для дальнейшего образования и в повседневной жизни. В то же время овладение абстрактными и логически строгими конструкциями алгебры и математического анализа развивает умение находить закономерности, обосновывать истинность, доказывать утверждения с помощью индукции и рассуждать дедуктивно, использовать обобщение и конкретизацию, абстрагирование и аналогию, формирует креативное и критическое мышление.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изучения учебного курса «Алгебра и начала математического анализа» обучающиеся получают новый опыт решения прикладных задач, самостоятельного построения математических моделей реальных ситуаций, интерпретации полученных решений, знакомятся с примерами математических закономерностей в природе, науке и искусстве, с выдающимися математическими открытиями и их авторами.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Учебный 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продолжительной концентрации внимания, самостоятельности, аккуратности и ответственности за полученный результат.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основе методики обучения алгебре и началам математического анализа лежит деятельностный принцип обучения.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структуре учебного курса «Алгебра и начала математического анализа» выделены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на уровне среднего общего образования, естественно дополняя друг друга и постепенно насыщаясь новыми темами и разделами. Данный учебный курс является интегративным, поскольку объединяет в себе содержание нескольких математических дисциплин, таких как алгебра, тригонометрия, математический анализ, теория множеств, математическая логика и другие. По мере того как обучающиеся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при изучении учебного курса, для решения самостоятельно сформулированной математической задачи, а затем интерпретировать свой ответ.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на уровне основного общего образования. На уровне среднего общего образования особое внимание уделяется формированию навыков рациональных вычислений, включающих в себя использование различных форм записи числа, умение делать прикидку, выполнять приближённые вычисления, оценивать числовые выражения, работать с математическими константами. Знакомые обучающимся множества натуральных, целых, рациональных и действительных чисел дополняются множеством комплексных чисел. В каждом из этих множеств рассматриваются свойственные ему специфические задачи и операции: деление нацело, оперирование остатками на множестве целых чисел, особые свойства рациональных и иррациональных чисел, арифметические операции, а также извлечение корня натуральной степени на множестве комплексных чисел. Благодаря последовательному 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мира, широко используются обобщение и конкретизация.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Линия «Уравнения и неравенства» реализуется на протяжении всего обучения на уровне среднего общего образования, поскольку в каждом разделе Программы предусмотрено решение соответствующих задач. В результате обучающиеся овладевают различными методами решения рациональных, иррациональных, показательных, логарифмических и тригонометрических уравнений, неравенств и систем, а также задач, содержащих параметры. Полученные умения широко используются при исследовании функций с помощью производной, при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обучающихся,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Содержательно-методическая линия «Функции и графики» тесно переплетается с другими линиями учебного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так как у них появляется возможность строить графики сложных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позволяет находить наилучшее решение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об их авторах.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Содержательно-методическая линия «Множества и логика» включает в себя элементы теории множеств и математической логики.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и их приложения в единое целое. Поэтому важно дать возможность обучающемуся понимать теоретико-множественный язык современной математики и использовать его для выражения своих мыслей.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доказательств. Знакомство с элементами математической логики способствует развитию логического мышления обучающихся, позволяет им строить свои рассуждения на основе логических правил, формирует навыки критического мышления.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учебном курсе «Алгебра и начала математического анализа» присутствуют основы математического моделирования, которые призваны способствовать формированию навыков построения моделей реальных ситуаций, исследования этих моделей с помощью аппарата алгебры и математического анализа, интерпретации полученных результатов. Такие задания вплетены в каждый из разделов программы, поскольку весь материал учебного курса широко используется для решения прикладных задач. При решении реальных практических задач обучающиеся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учебного курса «Алгебра и начала математического анализа».</w:t>
      </w:r>
    </w:p>
    <w:p>
      <w:pPr>
        <w:spacing w:before="0" w:after="0" w:line="264"/>
        <w:ind w:firstLine="600"/>
        <w:jc w:val="both"/>
      </w:pPr>
      <w:bookmarkStart w:name="3d76e050-51fd-4b58-80c8-65c11753c1a9" w:id="3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 изучение учебного курса «Алгебра и начала математического анализа» отводится 272 часа: в 10 классе – 136 часов (4 часа в неделю), в 11 классе – 136 часов (4 часа в неделю). </w:t>
      </w:r>
      <w:bookmarkEnd w:id="3"/>
    </w:p>
    <w:bookmarkStart w:name="block-44634773" w:id="4"/>
    <w:p>
      <w:pPr>
        <w:sectPr>
          <w:pgSz w:w="11906" w:h="16383" w:orient="portrait"/>
        </w:sectPr>
      </w:pPr>
    </w:p>
    <w:bookmarkEnd w:id="4"/>
    <w:bookmarkEnd w:id="2"/>
    <w:bookmarkStart w:name="block-44634772" w:id="5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СОДЕРЖАНИЕ ОБУЧЕНИЯ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10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Рациональные числа. Обыкновенные и десятичные дроби, проценты, бесконечные периодические дроби. Применение дробей и процентов для решения прикладных задач из различных отраслей знаний и реальной жизни.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Действительные числа. Рациональные и иррациональные числа. Арифметические операции с действительными числами. Модуль действительного числа и его свойства. Приближённые вычисления, правила округления, прикидка и оценка результата вычислений.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Степень с целым показателем. Бином Ньютона. Использование подходящей формы записи действительных чисел для решения практических задач и представления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Арифметический корень натуральной степени и его свойства.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Степень с рациональным показателем и её свойства, степень с действительным показателем.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Логарифм числа. Свойства логарифма. Десятичные и натуральные логарифмы.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Синус, косинус, тангенс, котангенс числового аргумента. Арксинус, арккосинус и арктангенс числового аргумента.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Тождества и тождественные преобразования. Уравнение, корень уравнения. Равносильные уравнения и уравнения-следствия. Неравенство, решение неравенства.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методы решения целых и дробно-рациональных уравнений и неравенств. Многочлены от одной переменной. Деление многочлена на многочлен с остатком. Теорема Безу. Многочлены с целыми коэффициентами. Теорема Виета.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Преобразования числовых выражений, содержащих степени и корни.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Иррациональные уравнения. Основные методы решения иррациональных уравнений.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Показательные уравнения. Основные методы решения показательных уравнений.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Преобразование выражений, содержащих логарифмы.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Логарифмические уравнения. Основные методы решения логарифмических уравнений.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Основные тригонометрические формулы. Преобразование тригонометрических выражений. Решение тригонометрических уравнений.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систем линейных уравнений. Матрица системы линейных уравнений. Определитель матрицы 2×2, его геометрический смысл и свойства, вычисление его значения, применение определителя для решения системы линейных уравнений. Решение прикладных задач с помощью системы линейных уравнений. Исследование построенной модели с помощью матриц и определителей.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Построение математических моделей реальной ситуации с помощью уравнений и неравенств. Применение уравнений и неравенств к решению математических задач и задач из различных областей науки и реальной жизни.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Функции и графики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Функция, способы задания функции. Взаимно обратные функции. Композиция функций. График функции. Элементарные преобразования графиков функций.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Область определения и множество значений функции. Нули функции. Промежутки знакопостоянства. Чётные и нечётные функции. Периодические функции. Промежутки монотонности функции. Максимумы и минимумы функции. Наибольшее и наименьшее значения функции на промежутке.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Линейная, квадратичная и дробно-линейная функции. Элементарное исследование и построение их графиков.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Степенная функция с натуральным и целым показателем. Её свойства и график. Свойства и график корня n-ой степени как функции обратной степени с натуральным показателем.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Показательная и логарифмическая функции, их свойства и графики. Использование графиков функций для решения уравнений.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Тригонометрическая окружность, определение тригонометрических функций числового аргумента.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Функциональные зависимости в реальных процессах и явлениях. Графики реальных зависимостей.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Начала математического анализа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Последовательности, способы задания последовательностей. Метод математической индукции. Монотонные и ограниченные последовательности. История возникновения математического анализа как анализа бесконечно малых.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Линейный и экспоненциальный рост. Число е. Формула сложных процентов. Использование прогрессии для решения реальных задач прикладного характера.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Непрерывные функции и их свойства. Точки разрыва. Асимптоты графиков функций. Свойства функций непрерывных на отрезке. Метод интервалов для решения неравенств. Применение свойств непрерывных функций для решения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Первая и вторая производные функции. Определение, геометрический и физический смысл производной. Уравнение касательной к графику функции.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Производные элементарных функций. Производная суммы, произведения, частного и композиции функций.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Множества и логика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Множество, операции над множествами и их свойства. Диаграммы Эйлера–Венна.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Определение, теорема, свойство математического объекта, следствие, доказательство, равносильные уравнения.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11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Натуральные и целые числа. Применение признаков делимости целых чисел, наибольший общий делитель (далее – НОД) и наименьшее общее кратное (далее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–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НОК), остатков по модулю, алгоритма Евклида для решения задач в целых числах.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Комплексные числа. Алгебраическая и тригонометрическая формы записи комплексного числа. Арифметические операции с комплексными числами. Изображение комплексных чисел на координатной плоскости. Формула Муавра. Корни n-ой степени из комплексного числа. Применение комплексных чисел для решения физических и геометрических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Система и совокупность уравнений и неравенств. Равносильные системы и системы-следствия. Равносильные неравенства.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Отбор корней тригонометрических уравнений с помощью тригонометрической окружности. Решение тригонометрических неравенств.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методы решения показательных и логарифмических неравенств.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методы решения иррациональных неравенств.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Основные методы решения систем и совокупностей рациональных, иррациональных, показательных и логарифмических уравнений.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Уравнения, неравенства и системы с параметрами.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уравнений, систем и неравенств к решению математических задач и задач из различных областей науки и реальной жизни, интерпретация полученных результатов.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Функции и графики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График композиции функций. Геометрические образы уравнений и неравенств на координатной плоскости.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Тригонометрические функции, их свойства и графики.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Графические методы решения уравнений и неравенств. Графические методы решения задач с параметрами.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Начала математического анализа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производной к исследованию функций на монотонность и экстремумы. Нахождение наибольшего и наименьшего значений непрерывной функции на отрезке.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производной для нахождения наилучшего решения в прикладных задачах, для определения скорости и ускорения процесса, заданного формулой или графиком.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Первообразная, основное свойство первообразных. Первообразные элементарных функций. Правила нахождения первообразных.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Интеграл. Геометрический смысл интеграла. Вычисление определённого интеграла по формуле Ньютона-Лейбница.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интеграла для нахождения площадей плоских фигур и объёмов геометрических тел.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Примеры решений дифференциальных уравнений. Математическое моделирование реальных процессов с помощью дифференциальных уравнений.</w:t>
      </w:r>
    </w:p>
    <w:bookmarkStart w:name="block-44634772" w:id="6"/>
    <w:p>
      <w:pPr>
        <w:sectPr>
          <w:pgSz w:w="11906" w:h="16383" w:orient="portrait"/>
        </w:sectPr>
      </w:pPr>
    </w:p>
    <w:bookmarkEnd w:id="6"/>
    <w:bookmarkEnd w:id="5"/>
    <w:bookmarkStart w:name="block-44634774" w:id="7"/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ПЛАНИРУЕМЫЕ РЕЗУЛЬТАТЫ ОСВОЕНИЯ УЧЕБНОГО КУРСА «АЛГЕБРА И НАЧАЛА МАТЕМАТИЧЕСКОГО АНАЛИЗА» (УГЛУБЛЕННЫЙ УРОВЕНЬ) НА УРОВНЕ СРЕДНЕГО ОБЩЕГО ОБРАЗОВАНИЯ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гражданского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патриотического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духовно-нравственного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духовных ценностей российского народа, сформированность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4) эстетического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физического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 трудового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готовность и способность к математическому образованию и самообразованию на протяжении всей жизни, готовность к активному участию в решении практических задач математической направленности;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 экологического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8) ценности научного познания: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контрпримеры, обосновывать собственные суждения и выводы;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дефициты информации, данных, необходимых для ответа на вопрос и для решения задачи;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структурировать информацию, представлять её в различных формах, иллюстрировать графически;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надёжность информации по самостоятельно сформулированным критериям.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Самоконтроль, эмоциональный интеллект: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 концу обучения в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10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свободно оперировать понятиями: рациональное число, бесконечная периодическая дробь, проценты, иррациональное число, множества рациональных и действительных чисел, модуль действительного числа;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дроби и проценты для решения прикладных задач из различных отраслей знаний и реальной жизни;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приближённые вычисления, правила округления, прикидку и оценку результата вычислений;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свободно оперировать понятием: степень с целым показателем, использовать подходящую форму записи действительных чисел для решения практических задач и представления данных;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свободно оперировать понятием: арифметический корень натуральной степени;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свободно оперировать понятием: степень с рациональным показателем;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свободно оперировать понятиями: логарифм числа, десятичные и натуральные логарифмы;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свободно оперировать понятиями: синус, косинус, тангенс, котангенс числового аргумента;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арксинус, арккосинус и арктангенс числового аргумента.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свободно оперировать понятиями: тождество, уравнение, неравенство, равносильные уравнения и уравнения-следствия, равносильные неравенства;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различные методы решения рациональных и дробно-рациональных уравнений, применять метод интервалов для решения неравенств;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свободно оперировать понятиями: многочлен от одной переменной, многочлен с целыми коэффициентами, корни многочлена, применять деление многочлена на многочлен с остатком, теорему Безу и теорему Виета для решения задач;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свободно оперировать понятиями: система линейных уравнений, матрица, определитель матрицы 2 × 2 и его геометрический смысл, использовать свойства определителя 2 × 2 для вычисления его значения, применять определители для решения системы линейных уравнений, моделировать реальные ситуации с помощью системы линейных уравнений, исследовать построенные модели с помощью матриц и определителей, интерпретировать полученный результат;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свойства действий с корнями для преобразования выражений;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преобразования числовых выражений, содержащих степени с рациональным показателем;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свойства логарифмов для преобразования логарифмических выражений;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свободно оперировать понятиями: иррациональные, показательные и логарифмические уравнения, находить их решения с помощью равносильных переходов или осуществляя проверку корней;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основные тригонометрические формулы для преобразования тригонометрических выражений;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свободно оперировать понятием: тригонометрическое уравнение, применять необходимые формулы для решения основных типов тригонометрических уравнений;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Функции и графики: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свободно оперировать понятиями: функция, способы задания функции, взаимно обратные функции, композиция функций, график функции, выполнять элементарные преобразования графиков функций;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свободно оперировать понятиями: область определения и множество значений функции, нули функции, промежутки знакопостоянства;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свободно оперировать понятиями: чётные и нечётные функции, периодические функции, промежутки монотонности функции, максимумы и минимумы функции, наибольшее и наименьшее значение функции на промежутке;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свободно оперировать понятиями: степенная функция с натуральным и целым показателем, график степенной функции с натуральным и целым показателем, график корня n-ой степени как функции обратной степени с натуральным показателем;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линейная, квадратичная и дробно-линейная функции, выполнять элементарное исследование и построение их графиков;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свободно оперировать понятиями: показательная и логарифмическая функции, их свойства и графики, использовать их графики для решения уравнений;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свободно оперировать понятиями: тригонометрическая окружность, определение тригонометрических функций числового аргумента;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Начала математического анализа: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свободно оперировать понятиями: арифметическая и геометрическая прогрессия, бесконечно убывающая геометрическая прогрессия, линейный и экспоненциальный рост, формула сложных процентов, иметь представление о константе;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прогрессии для решения реальных задач прикладного характера;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свободно оперировать понятиями: последовательность, способы задания последовательностей, монотонные и ограниченные последовательности, понимать основы зарождения математического анализа как анализа бесконечно малых;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свободно оперировать понятиями: непрерывные функции, точки разрыва графика функции, асимптоты графика функции;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свободно оперировать понятием: функция, непрерывная на отрезке, применять свойства непрерывных функций для решения задач;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свободно оперировать понятиями: первая и вторая производные функции, касательная к графику функции;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вычислять производные суммы, произведения, частного и композиции двух функций, знать производные элементарных функций;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геометрический и физический смысл производной для решения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Множества и логика: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свободно оперировать понятиями: множество, операции над множествами;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свободно оперировать понятиями: определение, теорема, уравнение-следствие, свойство математического объекта, доказательство, равносильные уравнения и неравенства.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 концу обучения в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11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свободно оперировать понятиями: натуральное и целое число, множества натуральных и целых чисел, использовать признаки делимости целых чисел, НОД и НОК натуральных чисел для решения задач, применять алгоритм Евклида;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свободно оперировать понятием остатка по модулю, записывать натуральные числа в различных позиционных системах счисления;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свободно оперировать понятиями: комплексное число и множество комплексных чисел, представлять комплексные числа в алгебраической и тригонометрической форме, выполнять арифметические операции с ними и изображать на координатной плоскости.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свободно оперировать понятиями: иррациональные, показательные и логарифмические неравенства, находить их решения с помощью равносильных переходов;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отбор корней при решении тригонометрического уравнения;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свободно оперировать понятием тригонометрическое неравенство, применять необходимые формулы для решения основных типов тригонометрических неравенств;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свободно оперировать понятиями: система и совокупность уравнений и неравенств, равносильные системы и системы-следствия, находить решения системы и совокупностей рациональных, иррациональных, показательных и логарифмических уравнений и неравенств;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рациональные, иррациональные, показательные, логарифмические и тригонометрические уравнения и неравенства, содержащие модули и параметры;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графические методы для решения уравнений и неравенств, а также задач с параметрами;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моделировать реальные ситуации на языке алгебры,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Функции и графики: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графики композиции функций с помощью элементарного исследования и свойств композиции двух функций;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геометрические образы уравнений и неравенств на координатной плоскости;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свободно оперировать понятиями: графики тригонометрических функций;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функции для моделирования и исследования реальных процессов.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Начала математического анализа: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производную для исследования функции на монотонность и экстремумы;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наибольшее и наименьшее значения функции непрерывной на отрезке;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производную для нахождения наилучшего решения в прикладных, в том числе социально-экономических, задачах, для определения скорости и ускорения процесса, заданного формулой или графиком;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свободно оперировать понятиями: первообразная, определённый интеграл, находить первообразные элементарных функций и вычислять интеграл по формуле Ньютона-Лейбница;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площади плоских фигур и объёмы тел с помощью интеграла;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математическом моделировании на примере составления дифференциальных уравнений;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bookmarkStart w:name="block-44634774" w:id="8"/>
    <w:p>
      <w:pPr>
        <w:sectPr>
          <w:pgSz w:w="11906" w:h="16383" w:orient="portrait"/>
        </w:sectPr>
      </w:pPr>
    </w:p>
    <w:bookmarkEnd w:id="8"/>
    <w:bookmarkEnd w:id="7"/>
    <w:bookmarkStart w:name="block-44634771" w:id="9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38"/>
        <w:gridCol w:w="3040"/>
        <w:gridCol w:w="1356"/>
        <w:gridCol w:w="2382"/>
        <w:gridCol w:w="2509"/>
        <w:gridCol w:w="3669"/>
      </w:tblGrid>
      <w:tr>
        <w:trPr>
          <w:trHeight w:val="300" w:hRule="atLeast"/>
          <w:trHeight w:val="144" w:hRule="atLeast"/>
        </w:trPr>
        <w:tc>
          <w:tcPr>
            <w:tcW w:w="44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8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Множество действительных чисел. Многочлены. Рациональные уравнения и неравенства. Системы линейных уравнений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и графики. Степенная функция с целым показателем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Арифметический корень n-ой степени. Иррациональные уравнения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Показательная функция. Показательные уравнения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Логарифмическая функция. Логарифмические уравнения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Тригонометрические выражения и уравнения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Последовательности и прогрессии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Непрерывные функции. Производная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136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38"/>
        <w:gridCol w:w="3040"/>
        <w:gridCol w:w="1356"/>
        <w:gridCol w:w="2382"/>
        <w:gridCol w:w="2509"/>
        <w:gridCol w:w="3669"/>
      </w:tblGrid>
      <w:tr>
        <w:trPr>
          <w:trHeight w:val="300" w:hRule="atLeast"/>
          <w:trHeight w:val="144" w:hRule="atLeast"/>
        </w:trPr>
        <w:tc>
          <w:tcPr>
            <w:tcW w:w="44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Исследование функций с помощью производной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Первообразная и интеграл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4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Графики тригонометрических функций. Тригонометрические неравенства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Иррациональные, показательные и логарифмические неравенства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Комплексные числа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рациональных, иррациональных показательных и логарифмических уравнений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Задачи с параметрами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136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44634771" w:id="10"/>
    <w:p>
      <w:pPr>
        <w:sectPr>
          <w:pgSz w:w="16383" w:h="11906" w:orient="landscape"/>
        </w:sectPr>
      </w:pPr>
    </w:p>
    <w:bookmarkEnd w:id="10"/>
    <w:bookmarkEnd w:id="9"/>
    <w:bookmarkStart w:name="block-44634770" w:id="11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28"/>
        <w:gridCol w:w="3280"/>
        <w:gridCol w:w="1096"/>
        <w:gridCol w:w="2078"/>
        <w:gridCol w:w="2228"/>
        <w:gridCol w:w="1565"/>
        <w:gridCol w:w="2719"/>
      </w:tblGrid>
      <w:tr>
        <w:trPr>
          <w:trHeight w:val="300" w:hRule="atLeast"/>
          <w:trHeight w:val="144" w:hRule="atLeast"/>
        </w:trPr>
        <w:tc>
          <w:tcPr>
            <w:tcW w:w="43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60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9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Множество, операции над множествами и их свойства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Диаграммы Эйлера-Венна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теоретико-множественного аппарата для решения задач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3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дробей и процентов для решения прикладных задач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дробей и процентов для решения прикладных задач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Действительные числа. Рациональные и иррациональные числа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операции с действительными числами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Модуль действительного числа и его свойства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Многочлены от одной переменной. Деление многочлена на многочлен с остатком. Теорема Безу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Многочлены с целыми коэффициентами. Теорема Виета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линейных уравнений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линейных уравнений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29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Матрица системы линейных уравнений. Определитель матрицы 2×2, его геометрический смысл и свойства; вычисление его значения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Определитель матрицы 2×2, его геометрический смысл и свойства; вычисление его значения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определителя для решения системы линейных уравнений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прикладных задач с помощью системы линейных уравнений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прикладных задач с помощью системы линейных уравнений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работа: "Рациональные уравнения и неравенства. Системы линейных уравнений"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Функция, способы задания функции. Взаимно обратные функции. Композиция функций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 функции. Элементарные преобразования графиков функций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Область определения и множество значений функции. Нули функции. Промежутки знак постоянства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Чётные и нечётные функции. Периодические функции. Промежутки монотонности функции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Максимумы и минимумы функции. Наибольшее и наименьшее значение функции на промежутке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Линейная, квадратичная и дробно-линейная функции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7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Элементарное исследование и построение графиков этих функций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Элементарное исследование и построение графиков этих функций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целым показателем. Бином Ньютона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целым показателем. Бином Ньютона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Степенная функция с натуральным и целым показателем. Её свойства и график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работа: "Степенная функция. Её свойства и график"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Арифметический корень натуральной степени и его свойства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Арифметический корень натуральной степени и его свойства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5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и график корня n-ой степени как функции обратной степени с натуральным показателем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и график корня n-ой степени как функции обратной степени с натуральным показателем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работа: "Свойства и график корня n-ой степени. Иррациональные уравнения"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Показательная функция, её свойства и график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8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работа: "Показательная функция. Показательные уравнения"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Логарифм числа. Свойства логарифма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Логарифм числа. Свойства логарифма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Логарифм числа. Свойства логарифма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Десятичные и натуральные логарифмы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Десятичные и натуральные логарифмы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Логарифмическая функция, её свойства и график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Логарифмическая функция, её свойства и график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7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Равносильные переходы в решении логарифмических уравнений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Равносильные переходы в решении логарифмических уравнений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работа: "Логарифмическая функция. Логарифмические уравнения"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Синус, косинус, тангенс и котангенс числового аргумента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Синус, косинус, тангенс и котангенс числового аргумента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Арксинус, арккосинус и арктангенс числового аргумента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Арксинус, арккосинус и арктангенс числового аргумента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4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работа: "Тригонометрические выражения и тригонометрические уравнения"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7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Последовательности, способы задания последовательностей. Метод математической индукции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Монотонные и ограниченные последовательности. История анализа бесконечно малых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Арифметическая прогрессия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Геометрическая прогрессия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Бесконечно убывающая геометрическая прогрессия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Сумма бесконечно убывающей геометрической прогрессии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прогрессии для решения реальных задач прикладного характера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работа: "Последовательности и прогрессии"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Непрерывные функции и их свойства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Точка разрыва. Асимптоты графиков функций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функций непрерывных на отрезке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функций непрерывных на отрезке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 интервалов для решения неравенств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 интервалов для решения неравенств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 интервалов для решения неравенств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1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свойств непрерывных функций для решения задач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свойств непрерывных функций для решения задач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Первая и вторая производные функции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Определение, геометрический смысл производной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Определение, физический смысл производной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Уравнение касательной к графику функции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Уравнение касательной к графику функции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работа: "Производная"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знаний: "Уравнения"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знаний: "Функции"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55" w:hRule="atLeast"/>
          <w:trHeight w:val="144" w:hRule="atLeast"/>
        </w:trPr>
        <w:tc>
          <w:tcPr>
            <w:tcW w:w="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7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136 </w:t>
            </w:r>
          </w:p>
        </w:tc>
        <w:tc>
          <w:tcPr>
            <w:tcW w:w="1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5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8"/>
        <w:gridCol w:w="3040"/>
        <w:gridCol w:w="1137"/>
        <w:gridCol w:w="2127"/>
        <w:gridCol w:w="2272"/>
        <w:gridCol w:w="1603"/>
        <w:gridCol w:w="2767"/>
      </w:tblGrid>
      <w:tr>
        <w:trPr>
          <w:trHeight w:val="300" w:hRule="atLeast"/>
          <w:trHeight w:val="144" w:hRule="atLeast"/>
        </w:trPr>
        <w:tc>
          <w:tcPr>
            <w:tcW w:w="45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3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5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Композиция функций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Композиция функций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Композиция функций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Геометрические образы уравнений на координатной плоскости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Геометрические образы уравнений на координатной плоскости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работа: "Исследование функций с помощью производной"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Первообразная, основное свойство первообразных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Первообразные элементарных функций. Правила нахождения первообразных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Первообразные элементарных функций. Правила нахождения первообразных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Интеграл. Геометрический смысл интеграла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интеграла для нахождения площадей плоских фигур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интеграла для нахождения объёмов геометрических тел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решений дифференциальных уравнений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решений дифференциальных уравнений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Математическое моделирование реальных процессов с помощью дифференциальных уравнений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работа: "Первообразная и интеграл"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тригонометрических неравенств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7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тригонометрических неравенств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тригонометрических неравенств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тригонометрических неравенств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работа: "Графики тригонометрических функций. Тригонометрические неравенства"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Графические методы решения иррациональных уравнений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Графические методы решения иррациональных уравнений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Графические методы решения показательных уравнений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Графические методы решения показательных неравенств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Графические методы решения логарифмических уравнений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Графические методы решения логарифмических неравенств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Графические методы решения логарифмических неравенств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8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работа: "Иррациональные, показательные и логарифмические неравенства"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операции с комплексными числами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операции с комплексными числами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комплексных чисел на координатной плоскости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комплексных чисел на координатной плоскости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Формула Муавра. Корни n-ой степени из комплексного числа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Формула Муавра. Корни n-ой степени из комплексного числа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комплексных чисел для решения физических и геометрических задач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работа: "Комплексные числа"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признаков делимости целых чисел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признаков делимости целых чисел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признаков делимости целых чисел: НОД и НОК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признаков делимости целых чисел: НОД и НОК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признаков делимости целых чисел: остатки по модулю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признаков делимости целых чисел: остатки по модулю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признаков делимости целых чисел: алгоритм Евклида для решения задач в целых числах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работа: "Теория целых чисел"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и совокупность уравнений. Равносильные системы и системы-следствия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и совокупность уравнений. Равносильные системы и системы-следствия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8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методы решения систем и совокупностей рациональных уравнений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методы решения систем и совокупностей иррациональных уравнений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систем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систем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12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неравенств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работа: "Системы рациональных, иррациональных показательных и логарифмических уравнений"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Рациональные уравнения с параметрами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Рациональные неравенства с параметрами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Рациональные системы с параметрами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Иррациональные уравнения, неравенства с параметрами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Иррациональные системы с параметрами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Показательные уравнения, неравенства с параметрами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Показательные системы с параметрами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Логарифмические уравнения, неравенства с параметрами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Логарифмические системы с параметрами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Тригонометрические уравнения с параметрами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Тригонометрические неравенства с параметрами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Тригонометрические системы с параметрами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и исследование математических моделей реальных ситуаций с помощью уравнений с параметрами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работа: "Задачи с параметрами"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знаний: "Уравнения"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знаний: "Уравнения"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знаний: "Уравнения. Системы уравнений"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знаний: "Неравенства"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знаний: "Неравенства"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знаний: "Неравенства"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2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знаний: "Интеграл и его применение"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136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44634770" w:id="12"/>
    <w:p>
      <w:pPr>
        <w:sectPr>
          <w:pgSz w:w="16383" w:h="11906" w:orient="landscape"/>
        </w:sectPr>
      </w:pPr>
    </w:p>
    <w:bookmarkEnd w:id="12"/>
    <w:bookmarkEnd w:id="11"/>
    <w:bookmarkStart w:name="block-44634776" w:id="13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</w:p>
    <w:bookmarkStart w:name="block-44634776" w:id="14"/>
    <w:p>
      <w:pPr>
        <w:sectPr>
          <w:pgSz w:w="11906" w:h="16383" w:orient="portrait"/>
        </w:sectPr>
      </w:pPr>
    </w:p>
    <w:bookmarkEnd w:id="14"/>
    <w:bookmarkEnd w:id="13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