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463555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"Ульяновская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5878121)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«Вероятность и статистика. Углубленный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10-11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44635555" w:id="1"/>
    <w:p>
      <w:pPr>
        <w:sectPr>
          <w:pgSz w:w="11906" w:h="16383" w:orient="portrait"/>
        </w:sectPr>
      </w:pPr>
    </w:p>
    <w:bookmarkEnd w:id="1"/>
    <w:bookmarkEnd w:id="0"/>
    <w:bookmarkStart w:name="block-44635556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знакомство с их непрерывными аналогами – показательным и нормальным распределениями.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>
      <w:pPr>
        <w:spacing w:before="0" w:after="0" w:line="264"/>
        <w:ind w:firstLine="600"/>
        <w:jc w:val="both"/>
      </w:pPr>
      <w:bookmarkStart w:name="b36699e0-a848-4276-9295-9131bc7b4ab1" w:id="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3"/>
    </w:p>
    <w:bookmarkStart w:name="block-44635556" w:id="4"/>
    <w:p>
      <w:pPr>
        <w:sectPr>
          <w:pgSz w:w="11906" w:h="16383" w:orient="portrait"/>
        </w:sectPr>
      </w:pPr>
    </w:p>
    <w:bookmarkEnd w:id="4"/>
    <w:bookmarkEnd w:id="2"/>
    <w:bookmarkStart w:name="block-44635558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Серия независимых испытаний Бернулли. Случайный выбор из конечной совокупности.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Совместное распределение двух случайных величин. Независимые случайные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Последовательность одиночных независимых событий. Задачи, приводящие к распределению Пуассона.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bookmarkStart w:name="block-44635558" w:id="6"/>
    <w:p>
      <w:pPr>
        <w:sectPr>
          <w:pgSz w:w="11906" w:h="16383" w:orient="portrait"/>
        </w:sectPr>
      </w:pPr>
    </w:p>
    <w:bookmarkEnd w:id="6"/>
    <w:bookmarkEnd w:id="5"/>
    <w:bookmarkStart w:name="block-44635557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физического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8) ценности научного познания: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 w:val="false"/>
          <w:color w:val="000000"/>
          <w:sz w:val="28"/>
        </w:rPr>
        <w:t>10 класса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 w:val="false"/>
          <w:color w:val="000000"/>
          <w:sz w:val="28"/>
        </w:rPr>
        <w:t>11 класса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bookmarkStart w:name="block-44635557" w:id="8"/>
    <w:p>
      <w:pPr>
        <w:sectPr>
          <w:pgSz w:w="11906" w:h="16383" w:orient="portrait"/>
        </w:sectPr>
      </w:pPr>
    </w:p>
    <w:bookmarkEnd w:id="8"/>
    <w:bookmarkEnd w:id="7"/>
    <w:bookmarkStart w:name="block-44635561" w:id="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6"/>
        <w:gridCol w:w="2720"/>
        <w:gridCol w:w="1404"/>
        <w:gridCol w:w="2438"/>
        <w:gridCol w:w="2562"/>
        <w:gridCol w:w="3804"/>
      </w:tblGrid>
      <w:tr>
        <w:trPr>
          <w:trHeight w:val="300" w:hRule="atLeast"/>
          <w:trHeight w:val="144" w:hRule="atLeast"/>
        </w:trPr>
        <w:tc>
          <w:tcPr>
            <w:tcW w:w="4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теории графов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множествами и событиями. Сложение и умножение вероятностей. Условная вероятность. Независимые события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2"/>
        <w:gridCol w:w="2534"/>
        <w:gridCol w:w="1433"/>
        <w:gridCol w:w="2470"/>
        <w:gridCol w:w="2592"/>
        <w:gridCol w:w="3883"/>
      </w:tblGrid>
      <w:tr>
        <w:trPr>
          <w:trHeight w:val="300" w:hRule="atLeast"/>
          <w:trHeight w:val="144" w:hRule="atLeast"/>
        </w:trPr>
        <w:tc>
          <w:tcPr>
            <w:tcW w:w="4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8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</w:t>
            </w:r>
          </w:p>
        </w:tc>
        <w:tc>
          <w:tcPr>
            <w:tcW w:w="10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математической статистики</w:t>
            </w:r>
          </w:p>
        </w:tc>
        <w:tc>
          <w:tcPr>
            <w:tcW w:w="10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Распределение Пуассона</w:t>
            </w:r>
          </w:p>
        </w:tc>
        <w:tc>
          <w:tcPr>
            <w:tcW w:w="10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случайными величинами</w:t>
            </w:r>
          </w:p>
        </w:tc>
        <w:tc>
          <w:tcPr>
            <w:tcW w:w="10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4635561" w:id="10"/>
    <w:p>
      <w:pPr>
        <w:sectPr>
          <w:pgSz w:w="16383" w:h="11906" w:orient="landscape"/>
        </w:sectPr>
      </w:pPr>
    </w:p>
    <w:bookmarkEnd w:id="10"/>
    <w:bookmarkEnd w:id="9"/>
    <w:bookmarkStart w:name="block-44635560" w:id="1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(валентность) вершины. Путь в графе. Цепи и циклы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эксперименты (опыты) и случайные события. Элементарные события (исходы)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Пересечение, объединение множеств и событий, противоположные события. Формула сложения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Байеса. Независимые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сочетаний. Треугольник Паскаля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бинома Ньютона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Случайный выбор из конечной совокупности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случайными величинами. Примеры распределений. Бинарная случайная величина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Геометрическое распределение. Биномиальное распределение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Независимые случайные величины. Свойства математического ожидания. Математическое ожидание бинарной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 Чебышева. Теорема Чебышева. Теорема Бернулли. Закон больших чисел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 Чебышева. Теорема Чебышева. Теорема Бернулли. Закон больших чисел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 Чебышева. Теорема Чебышева. Теорема Бернулли. Закон больших чисел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Выборочный метод исследований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одиночных независимых событий. Пример задачи, приводящей к распределению Пуассона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Совместные наблюдения двух величин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Выборочный коэффициент корреляции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регрессия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7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4635560" w:id="12"/>
    <w:p>
      <w:pPr>
        <w:sectPr>
          <w:pgSz w:w="16383" w:h="11906" w:orient="landscape"/>
        </w:sectPr>
      </w:pPr>
    </w:p>
    <w:bookmarkEnd w:id="12"/>
    <w:bookmarkEnd w:id="11"/>
    <w:bookmarkStart w:name="block-44635559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44635559" w:id="14"/>
    <w:p>
      <w:pPr>
        <w:sectPr>
          <w:pgSz w:w="11906" w:h="16383" w:orient="portrait"/>
        </w:sectPr>
      </w:pPr>
    </w:p>
    <w:bookmarkEnd w:id="14"/>
    <w:bookmarkEnd w:id="1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